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02-</w:t>
      </w:r>
      <w:r>
        <w:rPr>
          <w:rFonts w:ascii="Times New Roman" w:eastAsia="Times New Roman" w:hAnsi="Times New Roman" w:cs="Times New Roman"/>
          <w:sz w:val="22"/>
          <w:szCs w:val="22"/>
        </w:rPr>
        <w:t>21</w:t>
      </w:r>
      <w:r>
        <w:rPr>
          <w:rFonts w:ascii="Times New Roman" w:eastAsia="Times New Roman" w:hAnsi="Times New Roman" w:cs="Times New Roman"/>
          <w:sz w:val="22"/>
          <w:szCs w:val="22"/>
        </w:rPr>
        <w:t>79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УФСИН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Сергееву Вадиму Олеговичу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затрат, связанных с розыском осужденного, уклоняющегося от отбытия наказания в виде принудительных работ, а также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УФСИН России по Ханты-Мансийскому автономному округу - Югре к Сергееву Вадиму Олеговичу о взыскании затрат, связанных с розыском осужденного, уклоняющегося от отбытия наказания в виде принудительных работ, а также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Сергеева Вадима Олеговича, </w:t>
      </w:r>
      <w:r>
        <w:rPr>
          <w:rStyle w:val="cat-UserDefinedgrp-19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УФСИН России по Ханты-Мансийскому автономному округу – Югре ИНН 8602016436, затраты, связанные с розыском осужденного, уклоняющегося от отбытия наказания в виде принудительных работ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065 (тысяча шестьдесят пять) рублей 94 коп., а также почтовые расходы в размере 102 (сто два) рубля 00 коп.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Сергеева Вадима Олеговича, </w:t>
      </w:r>
      <w:r>
        <w:rPr>
          <w:rStyle w:val="cat-UserDefinedgrp-1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доход местного бюджета государственную пошлину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рублей 00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8"/>
          <w:szCs w:val="28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хранится в деле </w:t>
      </w:r>
      <w:r>
        <w:rPr>
          <w:rFonts w:ascii="Times New Roman" w:eastAsia="Times New Roman" w:hAnsi="Times New Roman" w:cs="Times New Roman"/>
          <w:sz w:val="26"/>
          <w:szCs w:val="26"/>
        </w:rPr>
        <w:t>№ 02-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79</w:t>
      </w:r>
      <w:r>
        <w:rPr>
          <w:rFonts w:ascii="Times New Roman" w:eastAsia="Times New Roman" w:hAnsi="Times New Roman" w:cs="Times New Roman"/>
          <w:sz w:val="26"/>
          <w:szCs w:val="26"/>
        </w:rPr>
        <w:t>/26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26"/>
          <w:szCs w:val="26"/>
        </w:rPr>
        <w:t>04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9rplc-14">
    <w:name w:val="cat-UserDefined grp-19 rplc-14"/>
    <w:basedOn w:val="DefaultParagraphFont"/>
  </w:style>
  <w:style w:type="character" w:customStyle="1" w:styleId="cat-UserDefinedgrp-19rplc-24">
    <w:name w:val="cat-UserDefined grp-19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